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5B5" w:rsidRDefault="009C15B5">
      <w:pPr>
        <w:rPr>
          <w:sz w:val="28"/>
          <w:szCs w:val="28"/>
        </w:rPr>
      </w:pPr>
      <w:bookmarkStart w:id="0" w:name="_GoBack"/>
      <w:bookmarkEnd w:id="0"/>
      <w:r w:rsidRPr="009C15B5">
        <w:rPr>
          <w:noProof/>
          <w:sz w:val="28"/>
          <w:szCs w:val="28"/>
        </w:rPr>
        <w:drawing>
          <wp:inline distT="0" distB="0" distL="0" distR="0">
            <wp:extent cx="3436620" cy="1051560"/>
            <wp:effectExtent l="0" t="0" r="0" b="0"/>
            <wp:docPr id="1" name="Afbeelding 1" descr="C:\Users\Jan Tol\Documents\KSD - logo\logo_koep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 Tol\Documents\KSD - logo\logo_koepe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5B5" w:rsidRDefault="009C15B5">
      <w:pPr>
        <w:rPr>
          <w:sz w:val="28"/>
          <w:szCs w:val="28"/>
        </w:rPr>
      </w:pPr>
    </w:p>
    <w:p w:rsidR="009C15B5" w:rsidRDefault="009C15B5">
      <w:pPr>
        <w:rPr>
          <w:sz w:val="28"/>
          <w:szCs w:val="28"/>
        </w:rPr>
      </w:pPr>
    </w:p>
    <w:p w:rsidR="009C15B5" w:rsidRDefault="009C15B5">
      <w:pPr>
        <w:rPr>
          <w:sz w:val="28"/>
          <w:szCs w:val="28"/>
        </w:rPr>
      </w:pPr>
    </w:p>
    <w:p w:rsidR="009C15B5" w:rsidRPr="00615E9D" w:rsidRDefault="009C15B5" w:rsidP="009C15B5">
      <w:pPr>
        <w:pStyle w:val="Geenafstand"/>
        <w:rPr>
          <w:rFonts w:ascii="Times New Roman" w:hAnsi="Times New Roman" w:cs="Times New Roman"/>
        </w:rPr>
      </w:pPr>
      <w:r w:rsidRPr="00615E9D">
        <w:rPr>
          <w:rFonts w:ascii="Times New Roman" w:hAnsi="Times New Roman" w:cs="Times New Roman"/>
        </w:rPr>
        <w:t xml:space="preserve">Volendam, </w:t>
      </w:r>
      <w:r w:rsidR="002022CC">
        <w:rPr>
          <w:rFonts w:ascii="Times New Roman" w:hAnsi="Times New Roman" w:cs="Times New Roman"/>
        </w:rPr>
        <w:t>16</w:t>
      </w:r>
      <w:r w:rsidRPr="00615E9D">
        <w:rPr>
          <w:rFonts w:ascii="Times New Roman" w:hAnsi="Times New Roman" w:cs="Times New Roman"/>
        </w:rPr>
        <w:t xml:space="preserve"> april 2018</w:t>
      </w:r>
    </w:p>
    <w:p w:rsidR="009C15B5" w:rsidRPr="00615E9D" w:rsidRDefault="009C15B5" w:rsidP="009C15B5">
      <w:pPr>
        <w:pStyle w:val="Geenafstand"/>
        <w:rPr>
          <w:rFonts w:ascii="Times New Roman" w:hAnsi="Times New Roman" w:cs="Times New Roman"/>
        </w:rPr>
      </w:pPr>
    </w:p>
    <w:p w:rsidR="009C15B5" w:rsidRPr="00615E9D" w:rsidRDefault="009C15B5" w:rsidP="009C15B5">
      <w:pPr>
        <w:pStyle w:val="Geenafstand"/>
        <w:rPr>
          <w:rFonts w:ascii="Times New Roman" w:hAnsi="Times New Roman" w:cs="Times New Roman"/>
        </w:rPr>
      </w:pPr>
    </w:p>
    <w:p w:rsidR="009C15B5" w:rsidRPr="00615E9D" w:rsidRDefault="009C15B5" w:rsidP="009C15B5">
      <w:pPr>
        <w:pStyle w:val="Geenafstand"/>
        <w:rPr>
          <w:rFonts w:ascii="Times New Roman" w:hAnsi="Times New Roman" w:cs="Times New Roman"/>
        </w:rPr>
      </w:pPr>
      <w:r w:rsidRPr="00615E9D">
        <w:rPr>
          <w:rFonts w:ascii="Times New Roman" w:hAnsi="Times New Roman" w:cs="Times New Roman"/>
        </w:rPr>
        <w:t>College van Burgemeester en Wethouders  van de gemeente Edam-Volendam</w:t>
      </w:r>
    </w:p>
    <w:p w:rsidR="009C15B5" w:rsidRPr="00615E9D" w:rsidRDefault="009C15B5" w:rsidP="009C15B5">
      <w:pPr>
        <w:pStyle w:val="Geenafstand"/>
        <w:rPr>
          <w:rFonts w:ascii="Times New Roman" w:hAnsi="Times New Roman" w:cs="Times New Roman"/>
        </w:rPr>
      </w:pPr>
      <w:r w:rsidRPr="00615E9D">
        <w:rPr>
          <w:rFonts w:ascii="Times New Roman" w:hAnsi="Times New Roman" w:cs="Times New Roman"/>
        </w:rPr>
        <w:t>W. van der Knoopdreef 1</w:t>
      </w:r>
    </w:p>
    <w:p w:rsidR="009C15B5" w:rsidRPr="00615E9D" w:rsidRDefault="009C15B5" w:rsidP="009C15B5">
      <w:pPr>
        <w:pStyle w:val="Geenafstand"/>
        <w:rPr>
          <w:rFonts w:ascii="Times New Roman" w:hAnsi="Times New Roman" w:cs="Times New Roman"/>
        </w:rPr>
      </w:pPr>
      <w:r w:rsidRPr="00615E9D">
        <w:rPr>
          <w:rFonts w:ascii="Times New Roman" w:hAnsi="Times New Roman" w:cs="Times New Roman"/>
        </w:rPr>
        <w:t>1132 KN  Volendam</w:t>
      </w:r>
    </w:p>
    <w:p w:rsidR="009C15B5" w:rsidRPr="00615E9D" w:rsidRDefault="009C15B5" w:rsidP="009C15B5">
      <w:pPr>
        <w:pStyle w:val="Geenafstand"/>
        <w:rPr>
          <w:rFonts w:ascii="Times New Roman" w:hAnsi="Times New Roman" w:cs="Times New Roman"/>
        </w:rPr>
      </w:pPr>
    </w:p>
    <w:p w:rsidR="009C15B5" w:rsidRPr="00615E9D" w:rsidRDefault="009C15B5" w:rsidP="009C15B5">
      <w:pPr>
        <w:pStyle w:val="Geenafstand"/>
        <w:rPr>
          <w:rFonts w:ascii="Times New Roman" w:hAnsi="Times New Roman" w:cs="Times New Roman"/>
        </w:rPr>
      </w:pPr>
      <w:r w:rsidRPr="00615E9D">
        <w:rPr>
          <w:rFonts w:ascii="Times New Roman" w:hAnsi="Times New Roman" w:cs="Times New Roman"/>
        </w:rPr>
        <w:t>Betreft: ongevraagd advies betreffende het gemeentelijk</w:t>
      </w:r>
      <w:r w:rsidR="000E2950" w:rsidRPr="00615E9D">
        <w:rPr>
          <w:rFonts w:ascii="Times New Roman" w:hAnsi="Times New Roman" w:cs="Times New Roman"/>
        </w:rPr>
        <w:t>e</w:t>
      </w:r>
      <w:r w:rsidRPr="00615E9D">
        <w:rPr>
          <w:rFonts w:ascii="Times New Roman" w:hAnsi="Times New Roman" w:cs="Times New Roman"/>
        </w:rPr>
        <w:t xml:space="preserve"> grondbeleid</w:t>
      </w:r>
    </w:p>
    <w:p w:rsidR="009C15B5" w:rsidRPr="00615E9D" w:rsidRDefault="009C15B5" w:rsidP="009C15B5">
      <w:pPr>
        <w:pStyle w:val="Geenafstand"/>
        <w:rPr>
          <w:rFonts w:ascii="Times New Roman" w:hAnsi="Times New Roman" w:cs="Times New Roman"/>
        </w:rPr>
      </w:pPr>
    </w:p>
    <w:p w:rsidR="005E4015" w:rsidRPr="00615E9D" w:rsidRDefault="00D702BF" w:rsidP="009C15B5">
      <w:pPr>
        <w:pStyle w:val="Geenafstand"/>
        <w:rPr>
          <w:rFonts w:ascii="Times New Roman" w:hAnsi="Times New Roman" w:cs="Times New Roman"/>
        </w:rPr>
      </w:pPr>
      <w:r w:rsidRPr="00615E9D">
        <w:rPr>
          <w:rFonts w:ascii="Times New Roman" w:hAnsi="Times New Roman" w:cs="Times New Roman"/>
        </w:rPr>
        <w:t>Geacht college,</w:t>
      </w:r>
    </w:p>
    <w:p w:rsidR="00D702BF" w:rsidRPr="00615E9D" w:rsidRDefault="00D702BF" w:rsidP="009C15B5">
      <w:pPr>
        <w:pStyle w:val="Geenafstand"/>
        <w:rPr>
          <w:rFonts w:ascii="Times New Roman" w:hAnsi="Times New Roman" w:cs="Times New Roman"/>
        </w:rPr>
      </w:pPr>
    </w:p>
    <w:p w:rsidR="00D702BF" w:rsidRPr="00615E9D" w:rsidRDefault="00547BD6" w:rsidP="009C15B5">
      <w:pPr>
        <w:pStyle w:val="Geenafstand"/>
        <w:rPr>
          <w:rFonts w:ascii="Times New Roman" w:hAnsi="Times New Roman" w:cs="Times New Roman"/>
        </w:rPr>
      </w:pPr>
      <w:r w:rsidRPr="00615E9D">
        <w:rPr>
          <w:rFonts w:ascii="Times New Roman" w:hAnsi="Times New Roman" w:cs="Times New Roman"/>
        </w:rPr>
        <w:t>De KSD heeft vernomen dat uw</w:t>
      </w:r>
      <w:r w:rsidR="009C15B5" w:rsidRPr="00615E9D">
        <w:rPr>
          <w:rFonts w:ascii="Times New Roman" w:hAnsi="Times New Roman" w:cs="Times New Roman"/>
        </w:rPr>
        <w:t xml:space="preserve"> college voor de komende jaren</w:t>
      </w:r>
      <w:r w:rsidR="00D702BF" w:rsidRPr="00615E9D">
        <w:rPr>
          <w:rFonts w:ascii="Times New Roman" w:hAnsi="Times New Roman" w:cs="Times New Roman"/>
        </w:rPr>
        <w:t xml:space="preserve"> een nieuw grondbeleid in concept heeft opgesteld.</w:t>
      </w:r>
    </w:p>
    <w:p w:rsidR="00D702BF" w:rsidRPr="00615E9D" w:rsidRDefault="00D702BF" w:rsidP="009C15B5">
      <w:pPr>
        <w:pStyle w:val="Geenafstand"/>
        <w:rPr>
          <w:rFonts w:ascii="Times New Roman" w:hAnsi="Times New Roman" w:cs="Times New Roman"/>
        </w:rPr>
      </w:pPr>
    </w:p>
    <w:p w:rsidR="00D702BF" w:rsidRPr="00615E9D" w:rsidRDefault="009C15B5" w:rsidP="009C15B5">
      <w:pPr>
        <w:pStyle w:val="Geenafstand"/>
        <w:rPr>
          <w:rFonts w:ascii="Times New Roman" w:hAnsi="Times New Roman" w:cs="Times New Roman"/>
        </w:rPr>
      </w:pPr>
      <w:r w:rsidRPr="00615E9D">
        <w:rPr>
          <w:rFonts w:ascii="Times New Roman" w:hAnsi="Times New Roman" w:cs="Times New Roman"/>
        </w:rPr>
        <w:t>De KSD, met name</w:t>
      </w:r>
      <w:r w:rsidR="00D702BF" w:rsidRPr="00615E9D">
        <w:rPr>
          <w:rFonts w:ascii="Times New Roman" w:hAnsi="Times New Roman" w:cs="Times New Roman"/>
        </w:rPr>
        <w:t xml:space="preserve"> de S</w:t>
      </w:r>
      <w:r w:rsidRPr="00615E9D">
        <w:rPr>
          <w:rFonts w:ascii="Times New Roman" w:hAnsi="Times New Roman" w:cs="Times New Roman"/>
        </w:rPr>
        <w:t xml:space="preserve">eniorenraad, </w:t>
      </w:r>
      <w:r w:rsidR="00D702BF" w:rsidRPr="00615E9D">
        <w:rPr>
          <w:rFonts w:ascii="Times New Roman" w:hAnsi="Times New Roman" w:cs="Times New Roman"/>
        </w:rPr>
        <w:t xml:space="preserve">heeft in </w:t>
      </w:r>
      <w:r w:rsidRPr="00615E9D">
        <w:rPr>
          <w:rFonts w:ascii="Times New Roman" w:hAnsi="Times New Roman" w:cs="Times New Roman"/>
        </w:rPr>
        <w:t xml:space="preserve">zijn </w:t>
      </w:r>
      <w:r w:rsidR="00D702BF" w:rsidRPr="00615E9D">
        <w:rPr>
          <w:rFonts w:ascii="Times New Roman" w:hAnsi="Times New Roman" w:cs="Times New Roman"/>
        </w:rPr>
        <w:t xml:space="preserve">doelstellingen opgenomen </w:t>
      </w:r>
      <w:r w:rsidRPr="00615E9D">
        <w:rPr>
          <w:rFonts w:ascii="Times New Roman" w:hAnsi="Times New Roman" w:cs="Times New Roman"/>
        </w:rPr>
        <w:t xml:space="preserve">het bewaken van </w:t>
      </w:r>
      <w:r w:rsidR="00D702BF" w:rsidRPr="00615E9D">
        <w:rPr>
          <w:rFonts w:ascii="Times New Roman" w:hAnsi="Times New Roman" w:cs="Times New Roman"/>
        </w:rPr>
        <w:t>de betaalbaarheid van nieuwbouw</w:t>
      </w:r>
      <w:r w:rsidRPr="00615E9D">
        <w:rPr>
          <w:rFonts w:ascii="Times New Roman" w:hAnsi="Times New Roman" w:cs="Times New Roman"/>
        </w:rPr>
        <w:t>projecten</w:t>
      </w:r>
      <w:r w:rsidR="00D702BF" w:rsidRPr="00615E9D">
        <w:rPr>
          <w:rFonts w:ascii="Times New Roman" w:hAnsi="Times New Roman" w:cs="Times New Roman"/>
        </w:rPr>
        <w:t>. Bij de S</w:t>
      </w:r>
      <w:r w:rsidRPr="00615E9D">
        <w:rPr>
          <w:rFonts w:ascii="Times New Roman" w:hAnsi="Times New Roman" w:cs="Times New Roman"/>
        </w:rPr>
        <w:t xml:space="preserve">eniorenraad </w:t>
      </w:r>
      <w:r w:rsidR="00D702BF" w:rsidRPr="00615E9D">
        <w:rPr>
          <w:rFonts w:ascii="Times New Roman" w:hAnsi="Times New Roman" w:cs="Times New Roman"/>
        </w:rPr>
        <w:t>g</w:t>
      </w:r>
      <w:r w:rsidRPr="00615E9D">
        <w:rPr>
          <w:rFonts w:ascii="Times New Roman" w:hAnsi="Times New Roman" w:cs="Times New Roman"/>
        </w:rPr>
        <w:t>eldt</w:t>
      </w:r>
      <w:r w:rsidR="00D702BF" w:rsidRPr="00615E9D">
        <w:rPr>
          <w:rFonts w:ascii="Times New Roman" w:hAnsi="Times New Roman" w:cs="Times New Roman"/>
        </w:rPr>
        <w:t xml:space="preserve"> </w:t>
      </w:r>
      <w:r w:rsidR="005F7063" w:rsidRPr="00615E9D">
        <w:rPr>
          <w:rFonts w:ascii="Times New Roman" w:hAnsi="Times New Roman" w:cs="Times New Roman"/>
        </w:rPr>
        <w:t xml:space="preserve">dit </w:t>
      </w:r>
      <w:r w:rsidR="00D702BF" w:rsidRPr="00615E9D">
        <w:rPr>
          <w:rFonts w:ascii="Times New Roman" w:hAnsi="Times New Roman" w:cs="Times New Roman"/>
        </w:rPr>
        <w:t>hoofdz</w:t>
      </w:r>
      <w:r w:rsidR="005F7063" w:rsidRPr="00615E9D">
        <w:rPr>
          <w:rFonts w:ascii="Times New Roman" w:hAnsi="Times New Roman" w:cs="Times New Roman"/>
        </w:rPr>
        <w:t>akelijk voor zijn doelgroep de s</w:t>
      </w:r>
      <w:r w:rsidR="00D702BF" w:rsidRPr="00615E9D">
        <w:rPr>
          <w:rFonts w:ascii="Times New Roman" w:hAnsi="Times New Roman" w:cs="Times New Roman"/>
        </w:rPr>
        <w:t>enioren.</w:t>
      </w:r>
    </w:p>
    <w:p w:rsidR="00D702BF" w:rsidRPr="00615E9D" w:rsidRDefault="00D702BF" w:rsidP="009C15B5">
      <w:pPr>
        <w:pStyle w:val="Geenafstand"/>
        <w:rPr>
          <w:rFonts w:ascii="Times New Roman" w:hAnsi="Times New Roman" w:cs="Times New Roman"/>
        </w:rPr>
      </w:pPr>
    </w:p>
    <w:p w:rsidR="005F7063" w:rsidRPr="00615E9D" w:rsidRDefault="00D702BF" w:rsidP="009C15B5">
      <w:pPr>
        <w:pStyle w:val="Geenafstand"/>
        <w:rPr>
          <w:rFonts w:ascii="Times New Roman" w:hAnsi="Times New Roman" w:cs="Times New Roman"/>
        </w:rPr>
      </w:pPr>
      <w:r w:rsidRPr="00615E9D">
        <w:rPr>
          <w:rFonts w:ascii="Times New Roman" w:hAnsi="Times New Roman" w:cs="Times New Roman"/>
        </w:rPr>
        <w:t xml:space="preserve">Ook de gemeente Edam-Volendam schrijft in haar Woonvisie </w:t>
      </w:r>
      <w:r w:rsidR="005F7063" w:rsidRPr="00615E9D">
        <w:rPr>
          <w:rFonts w:ascii="Times New Roman" w:hAnsi="Times New Roman" w:cs="Times New Roman"/>
        </w:rPr>
        <w:t xml:space="preserve">2017 – 2021 </w:t>
      </w:r>
      <w:r w:rsidRPr="00615E9D">
        <w:rPr>
          <w:rFonts w:ascii="Times New Roman" w:hAnsi="Times New Roman" w:cs="Times New Roman"/>
        </w:rPr>
        <w:t>in de Start</w:t>
      </w:r>
      <w:r w:rsidR="005F7063" w:rsidRPr="00615E9D">
        <w:rPr>
          <w:rFonts w:ascii="Times New Roman" w:hAnsi="Times New Roman" w:cs="Times New Roman"/>
        </w:rPr>
        <w:t>n</w:t>
      </w:r>
      <w:r w:rsidRPr="00615E9D">
        <w:rPr>
          <w:rFonts w:ascii="Times New Roman" w:hAnsi="Times New Roman" w:cs="Times New Roman"/>
        </w:rPr>
        <w:t>oti</w:t>
      </w:r>
      <w:r w:rsidR="003A4BFF" w:rsidRPr="00615E9D">
        <w:rPr>
          <w:rFonts w:ascii="Times New Roman" w:hAnsi="Times New Roman" w:cs="Times New Roman"/>
        </w:rPr>
        <w:t>ti</w:t>
      </w:r>
      <w:r w:rsidRPr="00615E9D">
        <w:rPr>
          <w:rFonts w:ascii="Times New Roman" w:hAnsi="Times New Roman" w:cs="Times New Roman"/>
        </w:rPr>
        <w:t>e:</w:t>
      </w:r>
      <w:r w:rsidR="005F7063" w:rsidRPr="00615E9D">
        <w:rPr>
          <w:rFonts w:ascii="Times New Roman" w:hAnsi="Times New Roman" w:cs="Times New Roman"/>
        </w:rPr>
        <w:t xml:space="preserve"> </w:t>
      </w:r>
    </w:p>
    <w:p w:rsidR="00D702BF" w:rsidRPr="00615E9D" w:rsidRDefault="00D702BF" w:rsidP="009C15B5">
      <w:pPr>
        <w:pStyle w:val="Geenafstand"/>
        <w:rPr>
          <w:rFonts w:ascii="Times New Roman" w:hAnsi="Times New Roman" w:cs="Times New Roman"/>
        </w:rPr>
      </w:pPr>
      <w:r w:rsidRPr="00615E9D">
        <w:rPr>
          <w:rFonts w:ascii="Times New Roman" w:hAnsi="Times New Roman" w:cs="Times New Roman"/>
        </w:rPr>
        <w:t>”Betaalbaarheid en beschikbaarheid van wonen voor lage- en middeninkomens”.</w:t>
      </w:r>
    </w:p>
    <w:p w:rsidR="003A4BFF" w:rsidRPr="00615E9D" w:rsidRDefault="00D702BF" w:rsidP="009C15B5">
      <w:pPr>
        <w:pStyle w:val="Geenafstand"/>
        <w:rPr>
          <w:rFonts w:ascii="Times New Roman" w:hAnsi="Times New Roman" w:cs="Times New Roman"/>
        </w:rPr>
      </w:pPr>
      <w:r w:rsidRPr="00615E9D">
        <w:rPr>
          <w:rFonts w:ascii="Times New Roman" w:hAnsi="Times New Roman" w:cs="Times New Roman"/>
        </w:rPr>
        <w:t>Onder andere in de Woonvisie in hoofdstuk 3</w:t>
      </w:r>
      <w:r w:rsidR="005F7063" w:rsidRPr="00615E9D">
        <w:rPr>
          <w:rFonts w:ascii="Times New Roman" w:hAnsi="Times New Roman" w:cs="Times New Roman"/>
        </w:rPr>
        <w:t>,</w:t>
      </w:r>
      <w:r w:rsidRPr="00615E9D">
        <w:rPr>
          <w:rFonts w:ascii="Times New Roman" w:hAnsi="Times New Roman" w:cs="Times New Roman"/>
        </w:rPr>
        <w:t xml:space="preserve"> </w:t>
      </w:r>
      <w:r w:rsidR="005F7063" w:rsidRPr="00615E9D">
        <w:rPr>
          <w:rFonts w:ascii="Times New Roman" w:hAnsi="Times New Roman" w:cs="Times New Roman"/>
        </w:rPr>
        <w:t xml:space="preserve">uit de </w:t>
      </w:r>
      <w:r w:rsidRPr="00615E9D">
        <w:rPr>
          <w:rFonts w:ascii="Times New Roman" w:hAnsi="Times New Roman" w:cs="Times New Roman"/>
        </w:rPr>
        <w:t xml:space="preserve">paragraaf Richtingen en beleid </w:t>
      </w:r>
      <w:r w:rsidR="005F7063" w:rsidRPr="00615E9D">
        <w:rPr>
          <w:rFonts w:ascii="Times New Roman" w:hAnsi="Times New Roman" w:cs="Times New Roman"/>
        </w:rPr>
        <w:t>kan worden ge</w:t>
      </w:r>
      <w:r w:rsidRPr="00615E9D">
        <w:rPr>
          <w:rFonts w:ascii="Times New Roman" w:hAnsi="Times New Roman" w:cs="Times New Roman"/>
        </w:rPr>
        <w:t>citeer</w:t>
      </w:r>
      <w:r w:rsidR="005F7063" w:rsidRPr="00615E9D">
        <w:rPr>
          <w:rFonts w:ascii="Times New Roman" w:hAnsi="Times New Roman" w:cs="Times New Roman"/>
        </w:rPr>
        <w:t>d</w:t>
      </w:r>
      <w:r w:rsidRPr="00615E9D">
        <w:rPr>
          <w:rFonts w:ascii="Times New Roman" w:hAnsi="Times New Roman" w:cs="Times New Roman"/>
        </w:rPr>
        <w:t xml:space="preserve">: “De gemeente streeft naar betaalbare woningen met voldoende kwaliteit </w:t>
      </w:r>
    </w:p>
    <w:p w:rsidR="00D702BF" w:rsidRPr="00615E9D" w:rsidRDefault="00D702BF" w:rsidP="009C15B5">
      <w:pPr>
        <w:pStyle w:val="Geenafstand"/>
        <w:rPr>
          <w:rFonts w:ascii="Times New Roman" w:hAnsi="Times New Roman" w:cs="Times New Roman"/>
        </w:rPr>
      </w:pPr>
      <w:r w:rsidRPr="00615E9D">
        <w:rPr>
          <w:rFonts w:ascii="Times New Roman" w:hAnsi="Times New Roman" w:cs="Times New Roman"/>
        </w:rPr>
        <w:t xml:space="preserve">in een leefbare omgeving”. </w:t>
      </w:r>
    </w:p>
    <w:p w:rsidR="00D702BF" w:rsidRPr="00615E9D" w:rsidRDefault="00D702BF" w:rsidP="009C15B5">
      <w:pPr>
        <w:pStyle w:val="Geenafstand"/>
        <w:rPr>
          <w:rFonts w:ascii="Times New Roman" w:hAnsi="Times New Roman" w:cs="Times New Roman"/>
        </w:rPr>
      </w:pPr>
    </w:p>
    <w:p w:rsidR="00D702BF" w:rsidRPr="00615E9D" w:rsidRDefault="00D702BF" w:rsidP="009C15B5">
      <w:pPr>
        <w:pStyle w:val="Geenafstand"/>
        <w:rPr>
          <w:rFonts w:ascii="Times New Roman" w:hAnsi="Times New Roman" w:cs="Times New Roman"/>
        </w:rPr>
      </w:pPr>
      <w:r w:rsidRPr="00615E9D">
        <w:rPr>
          <w:rFonts w:ascii="Times New Roman" w:hAnsi="Times New Roman" w:cs="Times New Roman"/>
        </w:rPr>
        <w:t>Er is door de S</w:t>
      </w:r>
      <w:r w:rsidR="005F7063" w:rsidRPr="00615E9D">
        <w:rPr>
          <w:rFonts w:ascii="Times New Roman" w:hAnsi="Times New Roman" w:cs="Times New Roman"/>
        </w:rPr>
        <w:t>eniorenraad</w:t>
      </w:r>
      <w:r w:rsidRPr="00615E9D">
        <w:rPr>
          <w:rFonts w:ascii="Times New Roman" w:hAnsi="Times New Roman" w:cs="Times New Roman"/>
        </w:rPr>
        <w:t xml:space="preserve"> navraag gedaan wat de sociale grondprijzen zijn in de omringende gemeenten. Ook heeft zij hierover contact gehad met de woningcorporaties.</w:t>
      </w:r>
    </w:p>
    <w:p w:rsidR="00D702BF" w:rsidRPr="00615E9D" w:rsidRDefault="00D702BF" w:rsidP="009C15B5">
      <w:pPr>
        <w:pStyle w:val="Geenafstand"/>
        <w:rPr>
          <w:rFonts w:ascii="Times New Roman" w:hAnsi="Times New Roman" w:cs="Times New Roman"/>
        </w:rPr>
      </w:pPr>
    </w:p>
    <w:p w:rsidR="001144C5" w:rsidRPr="002022CC" w:rsidRDefault="005F7063" w:rsidP="009C15B5">
      <w:pPr>
        <w:pStyle w:val="Geenafstand"/>
        <w:rPr>
          <w:rFonts w:ascii="Times New Roman" w:hAnsi="Times New Roman" w:cs="Times New Roman"/>
          <w:color w:val="000000"/>
        </w:rPr>
      </w:pPr>
      <w:r w:rsidRPr="00615E9D">
        <w:rPr>
          <w:rFonts w:ascii="Times New Roman" w:hAnsi="Times New Roman" w:cs="Times New Roman"/>
        </w:rPr>
        <w:t>De s</w:t>
      </w:r>
      <w:r w:rsidR="00D702BF" w:rsidRPr="00615E9D">
        <w:rPr>
          <w:rFonts w:ascii="Times New Roman" w:hAnsi="Times New Roman" w:cs="Times New Roman"/>
        </w:rPr>
        <w:t xml:space="preserve">ociale grondprijs die gehanteerd wordt </w:t>
      </w:r>
      <w:r w:rsidR="00605755" w:rsidRPr="00615E9D">
        <w:rPr>
          <w:rFonts w:ascii="Times New Roman" w:hAnsi="Times New Roman" w:cs="Times New Roman"/>
        </w:rPr>
        <w:t xml:space="preserve">in een aantal omringende gemeenten </w:t>
      </w:r>
      <w:r w:rsidR="00D702BF" w:rsidRPr="00615E9D">
        <w:rPr>
          <w:rFonts w:ascii="Times New Roman" w:hAnsi="Times New Roman" w:cs="Times New Roman"/>
        </w:rPr>
        <w:t>voor grondgebonden woningen</w:t>
      </w:r>
      <w:r w:rsidR="00605755" w:rsidRPr="00615E9D">
        <w:rPr>
          <w:rFonts w:ascii="Times New Roman" w:hAnsi="Times New Roman" w:cs="Times New Roman"/>
        </w:rPr>
        <w:t xml:space="preserve"> </w:t>
      </w:r>
      <w:r w:rsidR="003D43BF" w:rsidRPr="00615E9D">
        <w:rPr>
          <w:rFonts w:ascii="Times New Roman" w:hAnsi="Times New Roman" w:cs="Times New Roman"/>
        </w:rPr>
        <w:t xml:space="preserve">ligt </w:t>
      </w:r>
      <w:r w:rsidR="00605755" w:rsidRPr="00615E9D">
        <w:rPr>
          <w:rFonts w:ascii="Times New Roman" w:hAnsi="Times New Roman" w:cs="Times New Roman"/>
        </w:rPr>
        <w:t>per kavel</w:t>
      </w:r>
      <w:r w:rsidR="003D43BF" w:rsidRPr="00615E9D">
        <w:rPr>
          <w:rFonts w:ascii="Times New Roman" w:hAnsi="Times New Roman" w:cs="Times New Roman"/>
        </w:rPr>
        <w:t xml:space="preserve"> op </w:t>
      </w:r>
      <w:r w:rsidR="003D43BF" w:rsidRPr="00615E9D">
        <w:rPr>
          <w:rFonts w:ascii="Times New Roman" w:hAnsi="Times New Roman" w:cs="Times New Roman"/>
          <w:b/>
        </w:rPr>
        <w:t>€ 20.000,</w:t>
      </w:r>
      <w:r w:rsidR="00776FCE">
        <w:rPr>
          <w:rFonts w:ascii="Times New Roman" w:hAnsi="Times New Roman" w:cs="Times New Roman"/>
          <w:b/>
        </w:rPr>
        <w:t>--</w:t>
      </w:r>
      <w:r w:rsidR="003D43BF" w:rsidRPr="00615E9D">
        <w:rPr>
          <w:rFonts w:ascii="Times New Roman" w:hAnsi="Times New Roman" w:cs="Times New Roman"/>
          <w:b/>
        </w:rPr>
        <w:t xml:space="preserve"> </w:t>
      </w:r>
      <w:r w:rsidR="003D43BF" w:rsidRPr="00615E9D">
        <w:rPr>
          <w:rFonts w:ascii="Times New Roman" w:hAnsi="Times New Roman" w:cs="Times New Roman"/>
        </w:rPr>
        <w:t>excl. btw</w:t>
      </w:r>
      <w:r w:rsidR="00605755" w:rsidRPr="00615E9D">
        <w:rPr>
          <w:rFonts w:ascii="Times New Roman" w:hAnsi="Times New Roman" w:cs="Times New Roman"/>
        </w:rPr>
        <w:t xml:space="preserve"> </w:t>
      </w:r>
      <w:r w:rsidR="003A4BFF" w:rsidRPr="00615E9D">
        <w:rPr>
          <w:rFonts w:ascii="Times New Roman" w:hAnsi="Times New Roman" w:cs="Times New Roman"/>
        </w:rPr>
        <w:t xml:space="preserve">en </w:t>
      </w:r>
      <w:r w:rsidR="003D43BF" w:rsidRPr="00615E9D">
        <w:rPr>
          <w:rFonts w:ascii="Times New Roman" w:hAnsi="Times New Roman" w:cs="Times New Roman"/>
        </w:rPr>
        <w:t xml:space="preserve">dit is </w:t>
      </w:r>
      <w:r w:rsidR="00605755" w:rsidRPr="00615E9D">
        <w:rPr>
          <w:rFonts w:ascii="Times New Roman" w:hAnsi="Times New Roman" w:cs="Times New Roman"/>
        </w:rPr>
        <w:t xml:space="preserve">een stuk lager </w:t>
      </w:r>
      <w:r w:rsidR="003D43BF" w:rsidRPr="00615E9D">
        <w:rPr>
          <w:rFonts w:ascii="Times New Roman" w:hAnsi="Times New Roman" w:cs="Times New Roman"/>
        </w:rPr>
        <w:t xml:space="preserve">dan in de gemeente Edam-Volendam </w:t>
      </w:r>
      <w:r w:rsidR="001144C5" w:rsidRPr="00615E9D">
        <w:rPr>
          <w:rFonts w:ascii="Times New Roman" w:hAnsi="Times New Roman" w:cs="Times New Roman"/>
        </w:rPr>
        <w:t xml:space="preserve">en voor gestapelde bouw </w:t>
      </w:r>
      <w:r w:rsidR="003D43BF" w:rsidRPr="00615E9D">
        <w:rPr>
          <w:rFonts w:ascii="Times New Roman" w:hAnsi="Times New Roman" w:cs="Times New Roman"/>
        </w:rPr>
        <w:t xml:space="preserve">is dit </w:t>
      </w:r>
      <w:r w:rsidR="001144C5" w:rsidRPr="00615E9D">
        <w:rPr>
          <w:rFonts w:ascii="Times New Roman" w:hAnsi="Times New Roman" w:cs="Times New Roman"/>
        </w:rPr>
        <w:t>per eenheid</w:t>
      </w:r>
      <w:r w:rsidRPr="00615E9D">
        <w:rPr>
          <w:rFonts w:ascii="Times New Roman" w:hAnsi="Times New Roman" w:cs="Times New Roman"/>
        </w:rPr>
        <w:t xml:space="preserve"> </w:t>
      </w:r>
      <w:r w:rsidR="001144C5" w:rsidRPr="00615E9D">
        <w:rPr>
          <w:rFonts w:ascii="Times New Roman" w:hAnsi="Times New Roman" w:cs="Times New Roman"/>
          <w:b/>
        </w:rPr>
        <w:t>€ 16.000,</w:t>
      </w:r>
      <w:r w:rsidR="00776FCE">
        <w:rPr>
          <w:rFonts w:ascii="Times New Roman" w:hAnsi="Times New Roman" w:cs="Times New Roman"/>
          <w:b/>
        </w:rPr>
        <w:t>-</w:t>
      </w:r>
      <w:r w:rsidR="001144C5" w:rsidRPr="00615E9D">
        <w:rPr>
          <w:rFonts w:ascii="Times New Roman" w:hAnsi="Times New Roman" w:cs="Times New Roman"/>
          <w:b/>
        </w:rPr>
        <w:t xml:space="preserve">- </w:t>
      </w:r>
      <w:r w:rsidRPr="00615E9D">
        <w:rPr>
          <w:rFonts w:ascii="Times New Roman" w:hAnsi="Times New Roman" w:cs="Times New Roman"/>
        </w:rPr>
        <w:t>excl. b</w:t>
      </w:r>
      <w:r w:rsidR="001144C5" w:rsidRPr="00615E9D">
        <w:rPr>
          <w:rFonts w:ascii="Times New Roman" w:hAnsi="Times New Roman" w:cs="Times New Roman"/>
        </w:rPr>
        <w:t>tw.</w:t>
      </w:r>
      <w:r w:rsidR="00776FCE">
        <w:rPr>
          <w:rFonts w:ascii="Times New Roman" w:hAnsi="Times New Roman" w:cs="Times New Roman"/>
        </w:rPr>
        <w:t xml:space="preserve"> </w:t>
      </w:r>
      <w:r w:rsidR="001144C5" w:rsidRPr="00615E9D">
        <w:rPr>
          <w:rFonts w:ascii="Times New Roman" w:hAnsi="Times New Roman" w:cs="Times New Roman"/>
          <w:color w:val="000000"/>
        </w:rPr>
        <w:t xml:space="preserve">Deze bedragen </w:t>
      </w:r>
      <w:r w:rsidR="001144C5" w:rsidRPr="002022CC">
        <w:rPr>
          <w:rFonts w:ascii="Times New Roman" w:hAnsi="Times New Roman" w:cs="Times New Roman"/>
          <w:color w:val="000000"/>
        </w:rPr>
        <w:t xml:space="preserve">zijn </w:t>
      </w:r>
      <w:r w:rsidR="00776FCE" w:rsidRPr="002022CC">
        <w:rPr>
          <w:rFonts w:ascii="Times New Roman" w:hAnsi="Times New Roman" w:cs="Times New Roman"/>
          <w:color w:val="000000"/>
        </w:rPr>
        <w:t>inclusie</w:t>
      </w:r>
      <w:r w:rsidR="00825B3C" w:rsidRPr="002022CC">
        <w:rPr>
          <w:rFonts w:ascii="Times New Roman" w:hAnsi="Times New Roman" w:cs="Times New Roman"/>
          <w:color w:val="000000"/>
        </w:rPr>
        <w:t>f</w:t>
      </w:r>
      <w:r w:rsidR="00776FCE" w:rsidRPr="002022CC">
        <w:rPr>
          <w:rFonts w:ascii="Times New Roman" w:hAnsi="Times New Roman" w:cs="Times New Roman"/>
          <w:color w:val="000000"/>
        </w:rPr>
        <w:t xml:space="preserve"> </w:t>
      </w:r>
      <w:r w:rsidR="001144C5" w:rsidRPr="002022CC">
        <w:rPr>
          <w:rFonts w:ascii="Times New Roman" w:hAnsi="Times New Roman" w:cs="Times New Roman"/>
          <w:color w:val="000000"/>
        </w:rPr>
        <w:t xml:space="preserve">bouw- en woonrijp </w:t>
      </w:r>
      <w:r w:rsidR="00776FCE" w:rsidRPr="002022CC">
        <w:rPr>
          <w:rFonts w:ascii="Times New Roman" w:hAnsi="Times New Roman" w:cs="Times New Roman"/>
          <w:color w:val="000000"/>
        </w:rPr>
        <w:t>maken</w:t>
      </w:r>
      <w:r w:rsidR="001144C5" w:rsidRPr="002022CC">
        <w:rPr>
          <w:rFonts w:ascii="Times New Roman" w:hAnsi="Times New Roman" w:cs="Times New Roman"/>
          <w:color w:val="000000"/>
        </w:rPr>
        <w:t>.</w:t>
      </w:r>
    </w:p>
    <w:p w:rsidR="001144C5" w:rsidRPr="002022CC" w:rsidRDefault="001144C5" w:rsidP="009C15B5">
      <w:pPr>
        <w:pStyle w:val="Geenafstand"/>
        <w:rPr>
          <w:rFonts w:ascii="Times New Roman" w:hAnsi="Times New Roman" w:cs="Times New Roman"/>
          <w:color w:val="000000"/>
        </w:rPr>
      </w:pPr>
    </w:p>
    <w:p w:rsidR="00776FCE" w:rsidRPr="002022CC" w:rsidRDefault="001144C5" w:rsidP="009C15B5">
      <w:pPr>
        <w:pStyle w:val="Geenafstand"/>
        <w:rPr>
          <w:rFonts w:ascii="Times New Roman" w:hAnsi="Times New Roman" w:cs="Times New Roman"/>
          <w:color w:val="000000"/>
        </w:rPr>
      </w:pPr>
      <w:r w:rsidRPr="002022CC">
        <w:rPr>
          <w:rFonts w:ascii="Times New Roman" w:hAnsi="Times New Roman" w:cs="Times New Roman"/>
          <w:color w:val="000000"/>
        </w:rPr>
        <w:t>Wat betreft de grondprijzen in de koopsector voor de lage</w:t>
      </w:r>
      <w:r w:rsidR="00776FCE" w:rsidRPr="002022CC">
        <w:rPr>
          <w:rFonts w:ascii="Times New Roman" w:hAnsi="Times New Roman" w:cs="Times New Roman"/>
          <w:color w:val="000000"/>
        </w:rPr>
        <w:t xml:space="preserve"> inkomens (gezamenlijk inkomen lager dan circa € 35.000,-</w:t>
      </w:r>
      <w:r w:rsidRPr="002022CC">
        <w:rPr>
          <w:rFonts w:ascii="Times New Roman" w:hAnsi="Times New Roman" w:cs="Times New Roman"/>
          <w:color w:val="000000"/>
        </w:rPr>
        <w:t>-</w:t>
      </w:r>
      <w:r w:rsidR="00776FCE" w:rsidRPr="002022CC">
        <w:rPr>
          <w:rFonts w:ascii="Times New Roman" w:hAnsi="Times New Roman" w:cs="Times New Roman"/>
          <w:color w:val="000000"/>
        </w:rPr>
        <w:t>)</w:t>
      </w:r>
      <w:r w:rsidRPr="002022CC">
        <w:rPr>
          <w:rFonts w:ascii="Times New Roman" w:hAnsi="Times New Roman" w:cs="Times New Roman"/>
          <w:color w:val="000000"/>
        </w:rPr>
        <w:t xml:space="preserve"> en </w:t>
      </w:r>
      <w:r w:rsidR="00776FCE" w:rsidRPr="002022CC">
        <w:rPr>
          <w:rFonts w:ascii="Times New Roman" w:hAnsi="Times New Roman" w:cs="Times New Roman"/>
          <w:color w:val="000000"/>
        </w:rPr>
        <w:t xml:space="preserve">lage </w:t>
      </w:r>
      <w:r w:rsidRPr="002022CC">
        <w:rPr>
          <w:rFonts w:ascii="Times New Roman" w:hAnsi="Times New Roman" w:cs="Times New Roman"/>
          <w:color w:val="000000"/>
        </w:rPr>
        <w:t xml:space="preserve">middeninkomens </w:t>
      </w:r>
      <w:r w:rsidR="00776FCE" w:rsidRPr="002022CC">
        <w:rPr>
          <w:rFonts w:ascii="Times New Roman" w:hAnsi="Times New Roman" w:cs="Times New Roman"/>
          <w:color w:val="000000"/>
        </w:rPr>
        <w:t xml:space="preserve">(gezamenlijk jaarinkomen tot circa </w:t>
      </w:r>
    </w:p>
    <w:p w:rsidR="001144C5" w:rsidRPr="00615E9D" w:rsidRDefault="00776FCE" w:rsidP="009C15B5">
      <w:pPr>
        <w:pStyle w:val="Geenafstand"/>
        <w:rPr>
          <w:rFonts w:ascii="Times New Roman" w:hAnsi="Times New Roman" w:cs="Times New Roman"/>
          <w:color w:val="000000"/>
        </w:rPr>
      </w:pPr>
      <w:r w:rsidRPr="002022CC">
        <w:rPr>
          <w:rFonts w:ascii="Times New Roman" w:hAnsi="Times New Roman" w:cs="Times New Roman"/>
          <w:color w:val="000000"/>
        </w:rPr>
        <w:t xml:space="preserve">€ 39.000,--) </w:t>
      </w:r>
      <w:r w:rsidR="001144C5" w:rsidRPr="002022CC">
        <w:rPr>
          <w:rFonts w:ascii="Times New Roman" w:hAnsi="Times New Roman" w:cs="Times New Roman"/>
          <w:color w:val="000000"/>
        </w:rPr>
        <w:t>zal de gemeente ook hier de betaalbaarheid moet laten gelden.</w:t>
      </w:r>
    </w:p>
    <w:p w:rsidR="003A4BFF" w:rsidRPr="00615E9D" w:rsidRDefault="003A4BFF" w:rsidP="009C15B5">
      <w:pPr>
        <w:pStyle w:val="Geenafstand"/>
        <w:rPr>
          <w:rFonts w:ascii="Times New Roman" w:hAnsi="Times New Roman" w:cs="Times New Roman"/>
          <w:color w:val="000000"/>
        </w:rPr>
      </w:pPr>
    </w:p>
    <w:p w:rsidR="003A4BFF" w:rsidRPr="00615E9D" w:rsidRDefault="003A4BFF" w:rsidP="009C15B5">
      <w:pPr>
        <w:pStyle w:val="Geenafstand"/>
        <w:rPr>
          <w:rFonts w:ascii="Times New Roman" w:hAnsi="Times New Roman" w:cs="Times New Roman"/>
          <w:color w:val="000000"/>
        </w:rPr>
      </w:pPr>
      <w:r w:rsidRPr="001831F0">
        <w:rPr>
          <w:rFonts w:ascii="Times New Roman" w:hAnsi="Times New Roman" w:cs="Times New Roman"/>
          <w:color w:val="000000"/>
        </w:rPr>
        <w:t>De KSD vraagt uw college ook om een speciale grondprijs te hanteren voor bijzondere projecten, zoals een hospice.</w:t>
      </w:r>
    </w:p>
    <w:p w:rsidR="001144C5" w:rsidRPr="00615E9D" w:rsidRDefault="001144C5" w:rsidP="009C15B5">
      <w:pPr>
        <w:pStyle w:val="Geenafstand"/>
        <w:rPr>
          <w:rFonts w:ascii="Times New Roman" w:hAnsi="Times New Roman" w:cs="Times New Roman"/>
          <w:color w:val="000000"/>
        </w:rPr>
      </w:pPr>
    </w:p>
    <w:p w:rsidR="001144C5" w:rsidRPr="00615E9D" w:rsidRDefault="001144C5" w:rsidP="009C15B5">
      <w:pPr>
        <w:pStyle w:val="Geenafstand"/>
        <w:rPr>
          <w:rFonts w:ascii="Times New Roman" w:hAnsi="Times New Roman" w:cs="Times New Roman"/>
          <w:color w:val="000000"/>
        </w:rPr>
      </w:pPr>
      <w:r w:rsidRPr="00615E9D">
        <w:rPr>
          <w:rFonts w:ascii="Times New Roman" w:hAnsi="Times New Roman" w:cs="Times New Roman"/>
          <w:color w:val="000000"/>
        </w:rPr>
        <w:t>Bij het betaalbaar houden van zowel huur- als koopwoningen is de grondprijs van wezenlijk belang.</w:t>
      </w:r>
      <w:r w:rsidR="005F7063" w:rsidRPr="00615E9D">
        <w:rPr>
          <w:rFonts w:ascii="Times New Roman" w:hAnsi="Times New Roman" w:cs="Times New Roman"/>
          <w:color w:val="000000"/>
        </w:rPr>
        <w:t xml:space="preserve"> </w:t>
      </w:r>
      <w:r w:rsidRPr="00615E9D">
        <w:rPr>
          <w:rFonts w:ascii="Times New Roman" w:hAnsi="Times New Roman" w:cs="Times New Roman"/>
          <w:color w:val="000000"/>
        </w:rPr>
        <w:t>Omdat de bouwvoorschriften met betrekking tot energieneutraal bouwen</w:t>
      </w:r>
      <w:r w:rsidR="000717F1" w:rsidRPr="00615E9D">
        <w:rPr>
          <w:rFonts w:ascii="Times New Roman" w:hAnsi="Times New Roman" w:cs="Times New Roman"/>
          <w:color w:val="000000"/>
        </w:rPr>
        <w:t xml:space="preserve"> de bouwkosten verder doen oplopen zal eenieder moeten bijdragen aan de betaalbaarheid.</w:t>
      </w:r>
    </w:p>
    <w:p w:rsidR="000717F1" w:rsidRPr="00615E9D" w:rsidRDefault="000717F1" w:rsidP="009C15B5">
      <w:pPr>
        <w:pStyle w:val="Geenafstand"/>
        <w:rPr>
          <w:rFonts w:ascii="Times New Roman" w:hAnsi="Times New Roman" w:cs="Times New Roman"/>
          <w:color w:val="000000"/>
        </w:rPr>
      </w:pPr>
    </w:p>
    <w:p w:rsidR="000717F1" w:rsidRPr="00615E9D" w:rsidRDefault="000717F1" w:rsidP="009C15B5">
      <w:pPr>
        <w:pStyle w:val="Geenafstand"/>
        <w:rPr>
          <w:rFonts w:ascii="Times New Roman" w:hAnsi="Times New Roman" w:cs="Times New Roman"/>
          <w:color w:val="000000"/>
        </w:rPr>
      </w:pPr>
      <w:r w:rsidRPr="00615E9D">
        <w:rPr>
          <w:rFonts w:ascii="Times New Roman" w:hAnsi="Times New Roman" w:cs="Times New Roman"/>
          <w:color w:val="000000"/>
        </w:rPr>
        <w:t>De KSD hoopt dat deze brief voor uw college overbodig blijkt.</w:t>
      </w:r>
    </w:p>
    <w:p w:rsidR="000717F1" w:rsidRPr="00615E9D" w:rsidRDefault="000717F1" w:rsidP="009C15B5">
      <w:pPr>
        <w:pStyle w:val="Geenafstand"/>
        <w:rPr>
          <w:rFonts w:ascii="Times New Roman" w:hAnsi="Times New Roman" w:cs="Times New Roman"/>
          <w:color w:val="000000"/>
        </w:rPr>
      </w:pPr>
      <w:r w:rsidRPr="00615E9D">
        <w:rPr>
          <w:rFonts w:ascii="Times New Roman" w:hAnsi="Times New Roman" w:cs="Times New Roman"/>
          <w:color w:val="000000"/>
        </w:rPr>
        <w:t xml:space="preserve">Mocht het college niet op een lijn </w:t>
      </w:r>
      <w:r w:rsidRPr="00615E9D">
        <w:rPr>
          <w:rFonts w:ascii="Times New Roman" w:hAnsi="Times New Roman" w:cs="Times New Roman"/>
        </w:rPr>
        <w:t>zitten</w:t>
      </w:r>
      <w:r w:rsidR="00605755" w:rsidRPr="00615E9D">
        <w:rPr>
          <w:rFonts w:ascii="Times New Roman" w:hAnsi="Times New Roman" w:cs="Times New Roman"/>
        </w:rPr>
        <w:t xml:space="preserve"> met de KSD</w:t>
      </w:r>
      <w:r w:rsidR="005F7063" w:rsidRPr="00615E9D">
        <w:rPr>
          <w:rFonts w:ascii="Times New Roman" w:hAnsi="Times New Roman" w:cs="Times New Roman"/>
        </w:rPr>
        <w:t xml:space="preserve">, </w:t>
      </w:r>
      <w:r w:rsidR="005F7063" w:rsidRPr="00615E9D">
        <w:rPr>
          <w:rFonts w:ascii="Times New Roman" w:hAnsi="Times New Roman" w:cs="Times New Roman"/>
          <w:color w:val="000000"/>
        </w:rPr>
        <w:t>dan</w:t>
      </w:r>
      <w:r w:rsidRPr="00615E9D">
        <w:rPr>
          <w:rFonts w:ascii="Times New Roman" w:hAnsi="Times New Roman" w:cs="Times New Roman"/>
          <w:color w:val="000000"/>
        </w:rPr>
        <w:t xml:space="preserve"> hoo</w:t>
      </w:r>
      <w:r w:rsidR="00BB1E4F" w:rsidRPr="00615E9D">
        <w:rPr>
          <w:rFonts w:ascii="Times New Roman" w:hAnsi="Times New Roman" w:cs="Times New Roman"/>
          <w:color w:val="000000"/>
        </w:rPr>
        <w:t>pt de KSD d</w:t>
      </w:r>
      <w:r w:rsidR="005F7063" w:rsidRPr="00615E9D">
        <w:rPr>
          <w:rFonts w:ascii="Times New Roman" w:hAnsi="Times New Roman" w:cs="Times New Roman"/>
          <w:color w:val="000000"/>
        </w:rPr>
        <w:t xml:space="preserve">at uw college </w:t>
      </w:r>
      <w:r w:rsidR="00DC6CDD" w:rsidRPr="00615E9D">
        <w:rPr>
          <w:rFonts w:ascii="Times New Roman" w:hAnsi="Times New Roman" w:cs="Times New Roman"/>
          <w:color w:val="000000"/>
        </w:rPr>
        <w:t>zijn</w:t>
      </w:r>
      <w:r w:rsidR="005F7063" w:rsidRPr="00615E9D">
        <w:rPr>
          <w:rFonts w:ascii="Times New Roman" w:hAnsi="Times New Roman" w:cs="Times New Roman"/>
          <w:color w:val="000000"/>
        </w:rPr>
        <w:t xml:space="preserve"> g</w:t>
      </w:r>
      <w:r w:rsidRPr="00615E9D">
        <w:rPr>
          <w:rFonts w:ascii="Times New Roman" w:hAnsi="Times New Roman" w:cs="Times New Roman"/>
          <w:color w:val="000000"/>
        </w:rPr>
        <w:t>rondbeleid wil herzien.</w:t>
      </w:r>
    </w:p>
    <w:p w:rsidR="000717F1" w:rsidRPr="00615E9D" w:rsidRDefault="000717F1" w:rsidP="009C15B5">
      <w:pPr>
        <w:pStyle w:val="Geenafstand"/>
        <w:rPr>
          <w:rFonts w:ascii="Times New Roman" w:hAnsi="Times New Roman" w:cs="Times New Roman"/>
          <w:color w:val="000000"/>
        </w:rPr>
      </w:pPr>
    </w:p>
    <w:p w:rsidR="000717F1" w:rsidRPr="00615E9D" w:rsidRDefault="000717F1" w:rsidP="009C15B5">
      <w:pPr>
        <w:pStyle w:val="Geenafstand"/>
        <w:rPr>
          <w:rFonts w:ascii="Times New Roman" w:hAnsi="Times New Roman" w:cs="Times New Roman"/>
          <w:color w:val="000000"/>
        </w:rPr>
      </w:pPr>
      <w:r w:rsidRPr="00615E9D">
        <w:rPr>
          <w:rFonts w:ascii="Times New Roman" w:hAnsi="Times New Roman" w:cs="Times New Roman"/>
          <w:color w:val="000000"/>
        </w:rPr>
        <w:t>De KSD gaat er vanuit met de brief uw college van dienst te zijn geweest.</w:t>
      </w:r>
    </w:p>
    <w:p w:rsidR="000717F1" w:rsidRPr="00615E9D" w:rsidRDefault="000717F1" w:rsidP="009C15B5">
      <w:pPr>
        <w:pStyle w:val="Geenafstand"/>
        <w:rPr>
          <w:rFonts w:ascii="Times New Roman" w:hAnsi="Times New Roman" w:cs="Times New Roman"/>
          <w:color w:val="000000"/>
        </w:rPr>
      </w:pPr>
    </w:p>
    <w:p w:rsidR="000717F1" w:rsidRPr="00615E9D" w:rsidRDefault="000717F1" w:rsidP="009C15B5">
      <w:pPr>
        <w:pStyle w:val="Geenafstand"/>
        <w:rPr>
          <w:rFonts w:ascii="Times New Roman" w:hAnsi="Times New Roman" w:cs="Times New Roman"/>
          <w:color w:val="000000"/>
        </w:rPr>
      </w:pPr>
      <w:r w:rsidRPr="00615E9D">
        <w:rPr>
          <w:rFonts w:ascii="Times New Roman" w:hAnsi="Times New Roman" w:cs="Times New Roman"/>
          <w:color w:val="000000"/>
        </w:rPr>
        <w:t>Hoogachtend</w:t>
      </w:r>
      <w:r w:rsidR="005F7063" w:rsidRPr="00615E9D">
        <w:rPr>
          <w:rFonts w:ascii="Times New Roman" w:hAnsi="Times New Roman" w:cs="Times New Roman"/>
          <w:color w:val="000000"/>
        </w:rPr>
        <w:t xml:space="preserve"> namens de KSD</w:t>
      </w:r>
      <w:r w:rsidRPr="00615E9D">
        <w:rPr>
          <w:rFonts w:ascii="Times New Roman" w:hAnsi="Times New Roman" w:cs="Times New Roman"/>
          <w:color w:val="000000"/>
        </w:rPr>
        <w:t>,</w:t>
      </w:r>
    </w:p>
    <w:p w:rsidR="005F7063" w:rsidRPr="00615E9D" w:rsidRDefault="005F7063" w:rsidP="009C15B5">
      <w:pPr>
        <w:pStyle w:val="Geenafstand"/>
        <w:rPr>
          <w:rFonts w:ascii="Times New Roman" w:hAnsi="Times New Roman" w:cs="Times New Roman"/>
          <w:color w:val="000000"/>
        </w:rPr>
      </w:pPr>
    </w:p>
    <w:p w:rsidR="005F7063" w:rsidRPr="009C15B5" w:rsidRDefault="005F7063" w:rsidP="009C15B5">
      <w:pPr>
        <w:pStyle w:val="Geenafstand"/>
        <w:rPr>
          <w:rFonts w:ascii="Times New Roman" w:hAnsi="Times New Roman" w:cs="Times New Roman"/>
        </w:rPr>
      </w:pPr>
      <w:r w:rsidRPr="00615E9D">
        <w:rPr>
          <w:rFonts w:ascii="Times New Roman" w:hAnsi="Times New Roman" w:cs="Times New Roman"/>
          <w:color w:val="000000"/>
        </w:rPr>
        <w:t>Drs. J.H.C.M. Tol, voorzitter</w:t>
      </w:r>
      <w:r w:rsidRPr="00615E9D">
        <w:rPr>
          <w:rFonts w:ascii="Times New Roman" w:hAnsi="Times New Roman" w:cs="Times New Roman"/>
          <w:color w:val="000000"/>
        </w:rPr>
        <w:tab/>
      </w:r>
      <w:r w:rsidRPr="00615E9D">
        <w:rPr>
          <w:rFonts w:ascii="Times New Roman" w:hAnsi="Times New Roman" w:cs="Times New Roman"/>
          <w:color w:val="000000"/>
        </w:rPr>
        <w:tab/>
      </w:r>
      <w:r w:rsidRPr="00615E9D">
        <w:rPr>
          <w:rFonts w:ascii="Times New Roman" w:hAnsi="Times New Roman" w:cs="Times New Roman"/>
          <w:color w:val="000000"/>
        </w:rPr>
        <w:tab/>
      </w:r>
      <w:r w:rsidRPr="00615E9D">
        <w:rPr>
          <w:rFonts w:ascii="Times New Roman" w:hAnsi="Times New Roman" w:cs="Times New Roman"/>
          <w:color w:val="000000"/>
        </w:rPr>
        <w:tab/>
      </w:r>
      <w:r w:rsidRPr="00615E9D">
        <w:rPr>
          <w:rFonts w:ascii="Times New Roman" w:hAnsi="Times New Roman" w:cs="Times New Roman"/>
          <w:color w:val="000000"/>
        </w:rPr>
        <w:tab/>
        <w:t>C.H.M. Schilder, secretaris</w:t>
      </w:r>
    </w:p>
    <w:sectPr w:rsidR="005F7063" w:rsidRPr="009C15B5" w:rsidSect="001530E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D702BF"/>
    <w:rsid w:val="000717F1"/>
    <w:rsid w:val="000E2950"/>
    <w:rsid w:val="001144C5"/>
    <w:rsid w:val="001530E8"/>
    <w:rsid w:val="001831F0"/>
    <w:rsid w:val="002022CC"/>
    <w:rsid w:val="003A4BFF"/>
    <w:rsid w:val="003D43BF"/>
    <w:rsid w:val="00470705"/>
    <w:rsid w:val="00547BD6"/>
    <w:rsid w:val="005E4015"/>
    <w:rsid w:val="005F7063"/>
    <w:rsid w:val="00605755"/>
    <w:rsid w:val="00615E9D"/>
    <w:rsid w:val="00753E0D"/>
    <w:rsid w:val="00776FCE"/>
    <w:rsid w:val="00825B3C"/>
    <w:rsid w:val="009C15B5"/>
    <w:rsid w:val="00B05172"/>
    <w:rsid w:val="00BB1E4F"/>
    <w:rsid w:val="00D702BF"/>
    <w:rsid w:val="00DA622A"/>
    <w:rsid w:val="00DC6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A622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C15B5"/>
  </w:style>
  <w:style w:type="paragraph" w:styleId="Ballontekst">
    <w:name w:val="Balloon Text"/>
    <w:basedOn w:val="Standaard"/>
    <w:link w:val="BallontekstChar"/>
    <w:uiPriority w:val="99"/>
    <w:semiHidden/>
    <w:unhideWhenUsed/>
    <w:rsid w:val="00605755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05755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366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Nieuweboer</dc:creator>
  <cp:keywords/>
  <dc:description/>
  <cp:lastModifiedBy>Jan Tol</cp:lastModifiedBy>
  <cp:revision>2</cp:revision>
  <cp:lastPrinted>2018-04-16T12:53:00Z</cp:lastPrinted>
  <dcterms:created xsi:type="dcterms:W3CDTF">2018-04-16T12:56:00Z</dcterms:created>
  <dcterms:modified xsi:type="dcterms:W3CDTF">2018-04-16T12:56:00Z</dcterms:modified>
</cp:coreProperties>
</file>